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Morslister frå CosDoc</w:t>
      </w:r>
    </w:p>
    <w:p>
      <w:pPr>
        <w:spacing w:after="269"/>
        <w:ind w:left="0"/>
        <w:jc w:val="left"/>
      </w:pPr>
      <w:r>
        <w:drawing>
          <wp:inline distT="0" distB="0" distL="0" distR="0">
            <wp:extent cx="5305425" cy="1085850"/>
            <wp:effectExtent l="0" t="0" r="0" b="0"/>
            <wp:docPr id="0" name="" descr="Bilde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hAnsi="Open Sans"/>
          <w:b w:val="false"/>
          <w:i w:val="false"/>
          <w:color w:val="000000"/>
          <w:sz w:val="22"/>
        </w:rPr>
        <w:t>                 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Trykk lister, velg dødsfall, trykk OK</w:t>
      </w:r>
    </w:p>
    <w:p>
      <w:pPr>
        <w:spacing w:after="269"/>
        <w:ind w:left="0"/>
        <w:jc w:val="left"/>
      </w:pPr>
      <w:r>
        <w:drawing>
          <wp:inline distT="0" distB="0" distL="0" distR="0">
            <wp:extent cx="4543425" cy="2543175"/>
            <wp:effectExtent l="0" t="0" r="0" b="0"/>
            <wp:docPr id="0" name="" descr="Bilde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Skriv inn intervall, frå og til dato trykk OK</w:t>
      </w:r>
    </w:p>
    <w:p>
      <w:pPr>
        <w:spacing w:after="269"/>
        <w:ind w:left="0"/>
        <w:jc w:val="left"/>
      </w:pPr>
      <w:r>
        <w:drawing>
          <wp:inline distT="0" distB="0" distL="0" distR="0">
            <wp:extent cx="2743200" cy="1476375"/>
            <wp:effectExtent l="0" t="0" r="0" b="0"/>
            <wp:docPr id="0" name="" descr="Bilde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Du vil nå få ei liste over døde i valgt tidsrom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jpeg" Type="http://schemas.openxmlformats.org/officeDocument/2006/relationships/image"/><Relationship Id="rId5" Target="media/document_image_rId5.jpeg" Type="http://schemas.openxmlformats.org/officeDocument/2006/relationships/image"/><Relationship Id="rId6" Target="media/document_image_rId6.jpeg" Type="http://schemas.openxmlformats.org/officeDocument/2006/relationships/image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